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color w:val="FFFFFF"/>
        </w:rPr>
        <w:t>// 编译：240884432</w:t>
      </w:r>
    </w:p>
    <w:p>
      <w:pPr>
        <w:rPr>
          <w:rFonts w:hint="eastAsia"/>
        </w:rPr>
      </w:pPr>
      <w:r>
        <w:rPr>
          <w:rFonts w:hint="eastAsia"/>
        </w:rPr>
        <w:t>// 简称: vip11</w:t>
      </w:r>
    </w:p>
    <w:p>
      <w:pPr>
        <w:rPr>
          <w:rFonts w:hint="eastAsia"/>
        </w:rPr>
      </w:pPr>
      <w:r>
        <w:rPr>
          <w:rFonts w:hint="eastAsia"/>
        </w:rPr>
        <w:t>// 名称: vip11</w:t>
      </w:r>
    </w:p>
    <w:p>
      <w:pPr>
        <w:rPr>
          <w:rFonts w:hint="eastAsia"/>
        </w:rPr>
      </w:pPr>
      <w:r>
        <w:rPr>
          <w:rFonts w:hint="eastAsia"/>
        </w:rPr>
        <w:t>// 类别: 公式应用</w:t>
      </w:r>
    </w:p>
    <w:p>
      <w:pPr>
        <w:rPr>
          <w:rFonts w:hint="eastAsia"/>
        </w:rPr>
      </w:pPr>
      <w:r>
        <w:rPr>
          <w:rFonts w:hint="eastAsia"/>
        </w:rPr>
        <w:t>// 类型: 用户应用</w:t>
      </w:r>
    </w:p>
    <w:p>
      <w:pPr>
        <w:rPr>
          <w:rFonts w:hint="eastAsia"/>
        </w:rPr>
      </w:pPr>
      <w:r>
        <w:rPr>
          <w:rFonts w:hint="eastAsia"/>
        </w:rPr>
        <w:t>// 输出: 公众号松鼠Quant 主页：quant789.com</w:t>
      </w:r>
    </w:p>
    <w:p>
      <w:pPr>
        <w:rPr>
          <w:rFonts w:hint="eastAsia"/>
        </w:rPr>
      </w:pPr>
      <w:r>
        <w:rPr>
          <w:rFonts w:hint="eastAsia"/>
        </w:rPr>
        <w:t>//------------------------------------------------------------------------</w:t>
      </w:r>
    </w:p>
    <w:p>
      <w:pPr>
        <w:rPr>
          <w:rFonts w:hint="eastAsia"/>
        </w:rPr>
      </w:pPr>
      <w:r>
        <w:rPr>
          <w:rFonts w:hint="eastAsia"/>
        </w:rPr>
        <w:t>Params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Length(20);//小区间参数5-100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M(20);//均线参数 5-200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smoothingFactor(0.5); //STC平滑系数，0.1-0.9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TRS(75);//移动止损止盈幅度 参数范围及步长： 5-200，5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Fund(20000); //投入保证金；</w:t>
      </w:r>
    </w:p>
    <w:p>
      <w:pPr>
        <w:rPr>
          <w:rFonts w:hint="eastAsia"/>
        </w:rPr>
      </w:pPr>
      <w:r>
        <w:rPr>
          <w:rFonts w:hint="eastAsia"/>
        </w:rPr>
        <w:t>Vars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Lots(0);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//过滤变量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MA1;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MA2;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//MACD默认常数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FastLength(12);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SlowLength(26);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MACDLength(9);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 xml:space="preserve">Numeric MACDDiff;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AvgMACD;</w:t>
      </w:r>
    </w:p>
    <w:p>
      <w:pPr>
        <w:rPr>
          <w:rFonts w:hint="eastAsia"/>
        </w:rPr>
      </w:pP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//考夫指标变量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MACDValue;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lowestMACD;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highestMACD;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normalizedMACD;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smoothedMACD(0);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lowestSmoothedMACD;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highestSmoothedMACD;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smoothedNormalizedMACD;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STCValue(0);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STCValue_A(0);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Series&lt;Bool&gt; cond1;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Series&lt;Bool&gt; cond2;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Series&lt;Bool&gt; cond3;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Series&lt;Bool&gt; cond4;</w:t>
      </w:r>
    </w:p>
    <w:p>
      <w:pPr>
        <w:rPr>
          <w:rFonts w:hint="eastAsia"/>
        </w:rPr>
      </w:pP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//出场变量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MyPrice;//开仓价格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MyPrice2;//开仓价格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HighAfterEntry;//开仓后出现的最高价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LowAfterEntry;//开仓后出现的最低价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liQKA;</w:t>
      </w:r>
    </w:p>
    <w:p>
      <w:r>
        <w:rPr>
          <w:color w:val="FFFFFF"/>
        </w:rPr>
        <w:tab/>
        <w:tab/>
        <w:t>//Bar更新事件函数，参数indexs表示变化的数据源图层ID248844320数组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DliqPoint;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KliqPoint;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barcoutN;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bar_entry_count;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kaicang_kg;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gobro(0);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HH;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LL;</w:t>
      </w:r>
    </w:p>
    <w:p>
      <w:pPr>
        <w:rPr>
          <w:rFonts w:hint="eastAsia"/>
        </w:rPr>
      </w:pPr>
      <w:r>
        <w:rPr>
          <w:rFonts w:hint="eastAsia"/>
        </w:rPr>
        <w:t>Events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//此处实现事件函数</w:t>
      </w:r>
    </w:p>
    <w:p>
      <w:pPr>
        <w:rPr>
          <w:rFonts w:hint="eastAsia"/>
        </w:rPr>
      </w:pP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//初始化事件函数，策略运行期间，首先运行且只有一次，应用在订阅数据等操作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OnInit()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//与数据源有关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Range[0:DataCount-1]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//=========数据源相关设置==============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AddDataFlag(Enum_Data_RolloverBackWard());</w:t>
      </w:r>
      <w:r>
        <w:rPr>
          <w:rFonts w:hint="eastAsia"/>
        </w:rPr>
        <w:tab/>
      </w:r>
      <w:r>
        <w:rPr>
          <w:rFonts w:hint="eastAsia"/>
        </w:rPr>
        <w:t>//设置后复权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AddDataFlag(Enum_Data_RolloverRealPrice());</w:t>
      </w:r>
      <w:r>
        <w:rPr>
          <w:rFonts w:hint="eastAsia"/>
        </w:rPr>
        <w:tab/>
      </w:r>
      <w:r>
        <w:rPr>
          <w:rFonts w:hint="eastAsia"/>
        </w:rPr>
        <w:t>//设置映射真实价格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AddDataFlag(Enum_Data_AutoSwapPosition());</w:t>
      </w:r>
      <w:r>
        <w:rPr>
          <w:rFonts w:hint="eastAsia"/>
        </w:rPr>
        <w:tab/>
      </w:r>
      <w:r>
        <w:rPr>
          <w:rFonts w:hint="eastAsia"/>
        </w:rPr>
        <w:t>//设置自动换仓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//AddDataFlag(Enum_Data_IgnoreSwapSignalCalc());</w:t>
      </w:r>
      <w:r>
        <w:rPr>
          <w:rFonts w:hint="eastAsia"/>
        </w:rPr>
        <w:tab/>
      </w:r>
      <w:r>
        <w:rPr>
          <w:rFonts w:hint="eastAsia"/>
        </w:rPr>
        <w:t>//设置忽略换仓信号计算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//Bar更新事件函数，参数indexs表示变化的数据源图层ID数组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OnBar(ArrayRef&lt;Integer&gt; indexs)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{</w:t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//计算手数，FUND是投入的保证金，最低下单一手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Lots = Max(1, Round(Fund/(O*ContractUnit*BigPointValue* MarginRatio/rollover), 0));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MA1=XAverage(C,M);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MA2=XAverage(C,M*2);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/*MACD与考夫指标代码计算代码-----------------------------------------------------------------------------------------------------------------------------------*/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   Numeric a1 = 2 / (fastLength + 1);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Numeric a2 = 2 / (slowLength + 1);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//计算相关系数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Numeric r2 = 0.5 * Power(correlation(close, BarCount, MACDLength), 2) + 0.5;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Numeric K = r2 * ((1 - a1) * (1 - a2)) + (1 - r2) * ((1 - a1) / (1 - a2));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//计算MACD值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MACDValue = (close - close[1]) * (a1 - a2) + (-a2 - a1 + 2) * MACDValue[1] - K * MACDValue[2];</w:t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//计算MACD的最低值和最高值，计算他们的波动差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lowestMACD = lowest(MACDValue, fastLength);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highestMACD = highest(MACDValue, fastLength)- lowestMACD; //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//归一化MACD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normalizedMACD = IIF( highestMACD &gt; 0,(MACDValue - lowestMACD) / highestMACD * 100,normalizedMACD);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//平滑MACD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smoothedMACD = IIF(smoothedMACD==0,normalizedMACD,smoothedMACD[1] + smoothingFactor * (normalizedMACD - smoothedMACD[1]));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//计算平滑后MACD的最低值和最高值，计算他们的波动差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lowestSmoothedMACD = lowest(smoothedMACD, fastLength);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highestSmoothedMACD = highest(smoothedMACD, fastLength)- lowestSmoothedMACD; //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//归一化平滑后MACD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smoothedNormalizedMACD = IIF(highestSmoothedMACD &gt; 0,(smoothedMACD - lowestSmoothedMACD) / highestSmoothedMACD * 100 ,smoothedNormalizedMACD);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//平滑归一化后MACD，得到STC值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STCValue = IIF(STCValue==0 ,smoothedNormalizedMACD,STCValue[1] + smoothingFactor * (smoothedNormalizedMACD - STCValue[1]));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STCValue_A=round(STCValue-50,0);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//平滑MACD值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Numeric MACDValuea= (MACDValue) / (XAverage(high - low, slowLength)) * 100;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MACDValuea= ((MACDValuea) - XAverage(MACDValuea, 9))/2;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/*画线代码-----------------------------------------------------------------------------------------------------------------------------------*/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PlotNumeric("STCValue",STCValue_A);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 (MACDValuea &gt;= 0)</w:t>
      </w:r>
      <w:r>
        <w:rPr>
          <w:rFonts w:hint="eastAsia"/>
        </w:rPr>
        <w:tab/>
      </w:r>
      <w:r>
        <w:rPr>
          <w:rFonts w:hint="eastAsia"/>
        </w:rPr>
        <w:t xml:space="preserve">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PlotAuto("MACD",MACDValuea,0,Red,Enum_Bar);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Else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PlotAuto("MACD",MACDValuea,0,Green,Enum_Bar);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PlotNumeric("0",0,0,red);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/*开平仓条件代码-----------------------------------------------------------------------------------------------------------------------------------*/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cond1=STCValue_A&gt;STCValue_A[1] and STCValue_A[2]&gt;=STCValue_A[1];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cond2=STCValue_A&lt;STCValue_A[1] and STCValue_A[2]&lt;=STCValue_A[1];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cond3=MA1&gt;MA2 and C&gt;MA2;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cond4=MA1&lt;MA2 and C&lt;MA2;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if(STCValue_A&lt;0 and cond1)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PlotNumeric("buy",STCValue_A,STCValue_A,red);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if(STCValue_A&gt;0 and cond2)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PlotNumeric("short",STCValue_A,STCValue_A,Green);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if(cond1)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gobro=1;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if(cond2)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gobro=-1;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HH=Highest(H,Length);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LL=Lowest(L,Length);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if(gobro[1]==1 and H&gt;=HH[1] and STCValue_A[1]&lt;0 and cond3[1]  and MarketPosition!=1)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Buy(Lots,max(open,HH[1]));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LowAfterEntry = max(open,HH[1]);//保存多头开仓价格;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kaicang_kg=1;   // 标记已开仓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bar_entry_count=0;  // 重置连续未开仓的Bar计数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barcoutN=0; //重置liQKA系数的计算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liQKA = 1;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if(gobro[1]==-1 and L&lt;=LL[1] and STCValue_A[1]&gt;0 and cond4[1]  and MarketPosition!=-1)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SellShort(Lots,min(open,LL[1]));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HighAfterEntry = min(open,LL[1]);//保存空头开仓价格;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kaicang_kg=1;   // 标记已开仓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bar_entry_count=0;  // 重置连续未开仓的Bar计数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barcoutN=0; //重置liQKA系数的计算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liQKA = 1;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/*出场模块--------------------------------------------------------------------------------------------------------------------------------------*/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if(kaicang_kg[1] ==1) // 如果在本周期内有开仓操作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bar_entry_count=bar_entry_count+1; // 将开仓计数器加一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Else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bar_entry_count=0; // 如果没有开仓，则将开仓计数器重置为 0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//移动出场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If(MarketPosition == 0)   // 自适应参数默认值；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liQKA = 1;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barcoutN=0;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}Else if(bar_entry_count&gt;barcoutN)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//当有持仓的情况下，liQKA会随着持仓时间的增加而逐渐减小，即止损止盈幅度乘数的减少。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liQKA = liQKA - 0.1;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liQKA = Max(liQKA,0.3);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barcoutN=bar_entry_count;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Commentary("kaicang_kg[1]"+text(kaicang_kg[1]));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Commentary("bar_entry_count"+text(bar_entry_count));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Commentary("barcoutN"+text(barcoutN));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Commentary("liQKA"+text(liQKA));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 记录开仓后的最高点和最低点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If(bar_entry_count &gt; 0)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HighAfterEntry = Min(HighAfterEntry,High); // 空头止损，更新最低的最高价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LowAfterEntry = Max(LowAfterEntry,Low);    // 多头止损，更新最高的最低价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if(MarketPosition&gt;0)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DliqPoint = LowAfterEntry - (Open*TRS/1000)*liQKA; //经过计算，这根吊灯出场线会随着持仓时间的增加变的越来越敏感；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if(MarketPosition&lt;0)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KliqPoint = HighAfterEntry + (Open*TRS/1000)*liQKA; //经过计算，这根吊灯出场线会随着持仓时间的增加变的越来越敏感；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//If(KliqPoint[1]&gt;0 and MarketPosition&lt;0)PlotNumeric("KliqPoint[1]",KliqPoint[1]);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//if(DliqPoint[1]&gt;0 and MarketPosition&gt;0)PlotNumeric("DliqPoint[1]",DliqPoint[1]);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 持有多单时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If(MarketPosition &gt;0 And bar_entry_count &gt;1  And Low &lt;= DliqPoint[1] and DliqPoint[1]&gt;0 and bar_entry_count&gt;0)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Sell(0,Min(Open,DliqPoint[1]));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DliqPoint=0;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kaicang_kg=0;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gobro=0;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 持有空单时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If(MarketPosition &lt;0 And bar_entry_count &gt;1  And High &gt;= KliqPoint[1] and KliqPoint[1]&gt;0 and bar_entry_count&gt;0)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BuyToCover(0,Max(Open,KliqPoint[1]));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KliqPoint=0;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kaicang_kg=0;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gobro=0;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//------------------------------------------------------------------------</w:t>
      </w:r>
    </w:p>
    <w:p>
      <w:pPr>
        <w:rPr>
          <w:rFonts w:hint="eastAsia"/>
        </w:rPr>
      </w:pPr>
      <w:r>
        <w:rPr>
          <w:rFonts w:hint="eastAsia"/>
        </w:rPr>
        <w:t>// 编译版本</w:t>
      </w:r>
      <w:r>
        <w:rPr>
          <w:rFonts w:hint="eastAsia"/>
        </w:rPr>
        <w:tab/>
      </w:r>
      <w:r>
        <w:rPr>
          <w:rFonts w:hint="eastAsia"/>
        </w:rPr>
        <w:t>2024/05/06 104430</w:t>
      </w:r>
    </w:p>
    <w:p>
      <w:pPr>
        <w:rPr>
          <w:rFonts w:hint="eastAsia"/>
        </w:rPr>
      </w:pPr>
      <w:r>
        <w:rPr>
          <w:color w:val="FFFFFF"/>
        </w:rPr>
        <w:t>// 编译版本</w:t>
        <w:tab/>
        <w:t>2023/01/06 248844320</w:t>
      </w:r>
    </w:p>
    <w:p>
      <w:pPr>
        <w:rPr>
          <w:rFonts w:hint="eastAsia"/>
        </w:rPr>
      </w:pPr>
      <w:r>
        <w:rPr>
          <w:rFonts w:hint="eastAsia"/>
        </w:rPr>
        <w:t>// 输出: 公众号松鼠Quant 主页：quant789.com</w:t>
      </w:r>
    </w:p>
    <w:p>
      <w:pPr>
        <w:rPr>
          <w:rFonts w:hint="eastAsia"/>
        </w:rPr>
      </w:pPr>
      <w:r>
        <w:rPr>
          <w:rFonts w:hint="eastAsia"/>
        </w:rPr>
        <w:t>// 更改声明</w:t>
      </w:r>
      <w:r>
        <w:rPr>
          <w:rFonts w:hint="eastAsia"/>
        </w:rPr>
        <w:tab/>
      </w:r>
      <w:r>
        <w:rPr>
          <w:rFonts w:hint="eastAsia"/>
        </w:rPr>
        <w:t>TradeBlazer Software保留对TradeBlazer平台</w:t>
      </w:r>
    </w:p>
    <w:p>
      <w:pPr>
        <w:rPr>
          <w:rFonts w:hint="eastAsia"/>
        </w:rPr>
      </w:pPr>
      <w:r>
        <w:rPr>
          <w:rFonts w:hint="eastAsia"/>
        </w:rPr>
        <w:t>//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每一版本的TradeBlazer公式修改和重写的权利</w:t>
      </w:r>
    </w:p>
    <w:p>
      <w:pPr>
        <w:rPr>
          <w:rFonts w:hint="eastAsia"/>
        </w:rPr>
      </w:pPr>
      <w:r>
        <w:rPr>
          <w:rFonts w:hint="eastAsia"/>
        </w:rPr>
        <w:t>//------------------------------------------------------------------------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MmIzYzQyZjFmNTQ5MWNiOWUyYWZmMTkzOWMxZGUifQ=="/>
  </w:docVars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45AA2"/>
    <w:rsid w:val="00CB0664"/>
    <w:rsid w:val="00F43E78"/>
    <w:rsid w:val="00F85B91"/>
    <w:rsid w:val="00FC693F"/>
    <w:rsid w:val="00FF4886"/>
    <w:rsid w:val="0B9757E6"/>
    <w:rsid w:val="289512CB"/>
    <w:rsid w:val="38A443D1"/>
    <w:rsid w:val="3BD8288A"/>
    <w:rsid w:val="3EA34590"/>
    <w:rsid w:val="42E047CB"/>
    <w:rsid w:val="482A0D63"/>
    <w:rsid w:val="5069157E"/>
    <w:rsid w:val="5ABB7037"/>
    <w:rsid w:val="7B795081"/>
    <w:rsid w:val="7D81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autoRedefine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autoRedefine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autoRedefine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autoRedefine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autoRedefine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autoRedefine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autoRedefine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autoRedefine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autoRedefine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autoRedefine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autoRedefine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autoRedefine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autoRedefine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autoRedefine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autoRedefine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autoRedefine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autoRedefine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autoRedefine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autoRedefine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autoRedefine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autoRedefine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autoRedefine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autoRedefine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autoRedefine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autoRedefine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autoRedefine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autoRedefine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autoRedefine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autoRedefine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autoRedefine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autoRedefine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autoRedefine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autoRedefine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autoRedefine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autoRedefine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autoRedefine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autoRedefine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页眉 字符"/>
    <w:basedOn w:val="132"/>
    <w:link w:val="25"/>
    <w:qFormat/>
    <w:uiPriority w:val="99"/>
  </w:style>
  <w:style w:type="character" w:customStyle="1" w:styleId="136">
    <w:name w:val="页脚 字符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标题 1 字符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标题 2 字符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标题 3 字符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标题 字符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副标题 字符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正文文本 字符"/>
    <w:basedOn w:val="132"/>
    <w:link w:val="19"/>
    <w:qFormat/>
    <w:uiPriority w:val="99"/>
  </w:style>
  <w:style w:type="character" w:customStyle="1" w:styleId="145">
    <w:name w:val="正文文本 2 字符"/>
    <w:basedOn w:val="132"/>
    <w:link w:val="28"/>
    <w:uiPriority w:val="99"/>
  </w:style>
  <w:style w:type="character" w:customStyle="1" w:styleId="146">
    <w:name w:val="正文文本 3 字符"/>
    <w:basedOn w:val="132"/>
    <w:link w:val="17"/>
    <w:uiPriority w:val="99"/>
    <w:rPr>
      <w:sz w:val="16"/>
      <w:szCs w:val="16"/>
    </w:rPr>
  </w:style>
  <w:style w:type="character" w:customStyle="1" w:styleId="147">
    <w:name w:val="宏文本 字符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引用 字符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标题 4 字符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标题 5 字符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标题 6 字符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标题 7 字符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标题 8 字符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标题 9 字符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明显引用 字符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2171</Words>
  <Characters>7317</Characters>
  <Lines>66</Lines>
  <Paragraphs>18</Paragraphs>
  <TotalTime>0</TotalTime>
  <ScaleCrop>false</ScaleCrop>
  <LinksUpToDate>false</LinksUpToDate>
  <CharactersWithSpaces>8974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13453145450手机用户</cp:lastModifiedBy>
  <dcterms:modified xsi:type="dcterms:W3CDTF">2024-05-10T13:19:16Z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3774244271F14A9889A6E172B6F7ECC3</vt:lpwstr>
  </property>
</Properties>
</file>