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color w:val="FFFFFF"/>
        </w:rPr>
        <w:t>// 编译：240884432</w:t>
      </w:r>
    </w:p>
    <w:p>
      <w:pPr>
        <w:rPr>
          <w:rFonts w:hint="eastAsia"/>
        </w:rPr>
      </w:pPr>
      <w:r>
        <w:rPr>
          <w:rFonts w:hint="eastAsia"/>
        </w:rPr>
        <w:t>// 简称: vip09</w:t>
      </w:r>
    </w:p>
    <w:p>
      <w:pPr>
        <w:rPr>
          <w:rFonts w:hint="eastAsia"/>
        </w:rPr>
      </w:pPr>
      <w:r>
        <w:rPr>
          <w:rFonts w:hint="eastAsia"/>
        </w:rPr>
        <w:t>// 名称: vip09</w:t>
      </w:r>
    </w:p>
    <w:p>
      <w:pPr>
        <w:rPr>
          <w:rFonts w:hint="eastAsia"/>
        </w:rPr>
      </w:pPr>
      <w:r>
        <w:rPr>
          <w:rFonts w:hint="eastAsia"/>
        </w:rPr>
        <w:t>// 类别: 公式应用</w:t>
      </w:r>
    </w:p>
    <w:p>
      <w:pPr>
        <w:rPr>
          <w:rFonts w:hint="eastAsia"/>
        </w:rPr>
      </w:pPr>
      <w:r>
        <w:rPr>
          <w:rFonts w:hint="eastAsia"/>
        </w:rPr>
        <w:t>// 类型: 用户应用</w:t>
      </w:r>
    </w:p>
    <w:p>
      <w:pPr>
        <w:rPr>
          <w:rFonts w:hint="eastAsia"/>
        </w:rPr>
      </w:pPr>
      <w:r>
        <w:rPr>
          <w:rFonts w:hint="eastAsia"/>
        </w:rPr>
        <w:t>// 输出: Void</w:t>
      </w:r>
    </w:p>
    <w:p>
      <w:pPr>
        <w:rPr>
          <w:rFonts w:hint="eastAsia"/>
        </w:rPr>
      </w:pPr>
      <w:r>
        <w:rPr>
          <w:rFonts w:hint="eastAsia"/>
        </w:rPr>
        <w:t>//------------------------------------------------------------------------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Params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//默认螺纹8881小时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M(20); //多均线参数 参数范围及步长： 5-100，5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N(20);</w:t>
      </w:r>
      <w:r>
        <w:rPr>
          <w:rFonts w:hint="eastAsia"/>
        </w:rPr>
        <w:tab/>
      </w:r>
      <w:r>
        <w:rPr>
          <w:rFonts w:hint="eastAsia"/>
        </w:rPr>
        <w:t>//轨道区间参数 参数范围及步长：5-100，5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X(7); //OBV指标平滑系数 参数范围及步长：1-20，1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TRS(75);//移动止损止盈幅度 参数范围及步长： 5-100，5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Fund(20000); //投入保证金；</w:t>
      </w:r>
    </w:p>
    <w:p>
      <w:pPr>
        <w:rPr>
          <w:rFonts w:hint="eastAsia"/>
        </w:rPr>
      </w:pPr>
      <w:r>
        <w:rPr>
          <w:rFonts w:hint="eastAsia"/>
        </w:rPr>
        <w:t>Vars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Lots(0);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OBVValue;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MA1;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MA2;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MA3;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MAOBV;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cond3;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cond4;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cond5;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kong_cond1;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kong_cond2;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kong_cond3;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kong_cond4;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kong_cond5;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Series&lt;Bool&gt; Long_line;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Series&lt;Bool&gt; short_line;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bandup;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banddn;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MyPrice;//开仓价格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MyPrice2;//开仓价格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HighAfterEntry;//开仓后出现的最高价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LowAfterEntry;//开仓后出现的最低价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liQKA;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DliqPoint;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KliqPoint;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barcoutN;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bar_entry_count;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kaicang_kg;</w:t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Events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//此处实现事件函数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//初始化事件函数，策略运行期间，首先运行且只有一次，应用在订阅数据等操作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OnInit()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//与数据源有关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Range[0:DataCount-1]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//=========数据源相关设置==============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AddDataFlag(Enum_Data_RolloverBackWard());</w:t>
      </w:r>
      <w:r>
        <w:rPr>
          <w:rFonts w:hint="eastAsia"/>
        </w:rPr>
        <w:tab/>
      </w:r>
      <w:r>
        <w:rPr>
          <w:rFonts w:hint="eastAsia"/>
        </w:rPr>
        <w:t>//设置后复权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AddDataFlag(Enum_Data_RolloverRealPrice());</w:t>
      </w:r>
      <w:r>
        <w:rPr>
          <w:rFonts w:hint="eastAsia"/>
        </w:rPr>
        <w:tab/>
      </w:r>
      <w:r>
        <w:rPr>
          <w:rFonts w:hint="eastAsia"/>
        </w:rPr>
        <w:t>//设置映射真实价格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AddDataFlag(Enum_Data_AutoSwapPosition());</w:t>
      </w:r>
      <w:r>
        <w:rPr>
          <w:rFonts w:hint="eastAsia"/>
        </w:rPr>
        <w:tab/>
      </w:r>
      <w:r>
        <w:rPr>
          <w:rFonts w:hint="eastAsia"/>
        </w:rPr>
        <w:t>//设置自动换仓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//AddDataFlag(Enum_Data_IgnoreSwapSignalCalc());</w:t>
      </w:r>
      <w:r>
        <w:rPr>
          <w:rFonts w:hint="eastAsia"/>
        </w:rPr>
        <w:tab/>
      </w:r>
      <w:r>
        <w:rPr>
          <w:rFonts w:hint="eastAsia"/>
        </w:rPr>
        <w:t>//设置忽略换仓信号计算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//Bar更新事件函数，参数indexs表示变化的数据源图层ID数组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OnBar(ArrayRef&lt;Integer&gt; indexs)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 记录开仓后的最高点和最低点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If(bar_entry_count == 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HighAfterEntry = High;  // 如果是第一次开仓，则记录开仓时的最高价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LowAfterEntry = Low;    // 如果是第一次开仓，则记录开仓时的最低价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HighAfterEntry = Min(HighAfterEntry,High); // 空头止损，更新最低的最高价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LowAfterEntry = Max(LowAfterEntry,Low);    // 多头止损，更新最高的最低价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Lots=Max(1,IntPart(Fund/(O*ContractUnit*BigPointValue*0.1)));    // 计算开仓手数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If(CurrentBar == 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OBVValue = 0;   // 如果是第一个Bar，则OBV值初始化为0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If(Close&gt;Close[1])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OBVValue = OBVValue[1]+Vol;    // 如果收盘价比前一根Bar高，则OBV增加当日成交量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 If(Close&lt;Close[1])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OBVValue = OBVValue[1]-Vol;    // 如果收盘价比前一根Bar低，则OBV减少当日成交量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OBVValue = OBVValue[1];    // 如果收盘价和前一根Bar相等，则OBV保持不变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MA1=Average(C,M);   // 计算C的M周期移动平均线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MA2=Average(C,M*2); // 计算C的2*M周期移动平均线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MA3=Average(C,M*3); // 计算C的3*M周期移动平均线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MAOBV=Average(OBVValue,M);  // 计算OBV值的M周期移动平均线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M2=Average(OBVValue,X); // 计算OBV值的X周期移动平均线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cond1=IIF(MA1&gt;MA1[1] OR C&gt;MA1,MA1,cond1);  // 根据条件判断更新cond1的值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cond2=IIF(M2&gt;M2[1],MA1,cond2);   // 根据条件判断更新cond2的值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cond3=IIF(C&gt;MA2 and MAOBV&gt;MAOBV[1],MA2,cond3);   // 根据条件判断更新cond3的值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cond4=IIF(C&gt;MA2,MA2,cond4); // 根据条件判断更新cond4的值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cond5=IIF(C&gt;MA3 and MAOBV&gt;MAOBV[1],MA3,cond5);   // 根据条件判断更新cond5的值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kong_cond1=IIF(MA1&lt;MA1[1] OR C&lt;MA1,MA1,kong_cond1);   // 根据条件判断更新kong_cond1的值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kong_cond2=IIF(M2&lt;M2[1],MA1,kong_cond2); // 根据条件判断更新kong_cond2的值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kong_cond3=IIF(C&lt;MA2 and MAOBV&lt;MAOBV[1],MA2,kong_cond3);   // 根据条件判断更新kong_cond3的值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kong_cond4=IIF(C&lt;MA2,MA2,kong_cond4);   // 根据条件判断更新kong_cond4的值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kong_cond5=IIF(C&lt;MA3 and MAOBV&lt;MAOBV[1],MA3,kong_cond5);   // 根据条件判断更新kong_cond5的值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PlotNumeric("cond1",cond1);    // 绘制cond1的数值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PlotNumeric("cond2",cond2);    // 绘制cond2的数值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PlotNumeric("cond3",cond3);    // 绘制cond3的数值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PlotNumeric("cond4",cond4);    // 绘制cond4的数值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PlotNumeric("cond5",cond5);    // 绘制cond5的数值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bandup=Highest(H,N);    // 计算N周期内的最高价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banddn=Lowest(L,N); // 计算N周期内的最低价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Long_line=C&gt;MA3 and MAOBV&gt;MAOBV[1];    // 判断是否满足多头条件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short_line=C&lt;MA3 and MAOBV&lt;MAOBV[1];   // 判断是否满足空头条件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if(Long_line[1])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if(cond4[1]&gt;cond5[1] and cond5[1]&gt;cond5[2] and cond4[1]&gt;cond4[2] and cond3[1]&gt;cond3[2] and cond2[1]&gt;cond2[2] and cond1[1]&gt;cond1[2]) //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if(MarketPosition!=1 and H&gt;=bandup[1])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Buy(Lots,max(open,bandup[1])); // 如果满足开多条件，则买入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LowAfterEntry = EntryPrice;//保存多头开仓价格;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kaicang_kg=1;   // 标记已开仓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 // 重置连续未开仓的Bar计数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if(short_line[1])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if(kong_cond4[1]&lt;kong_cond5[1] and kong_cond5[1]&lt;kong_cond5[2] and kong_cond4[1]&lt;kong_cond4[2] and kong_cond3[1]&lt;kong_cond3[2] and kong_cond2[1]&lt;kong_cond2[2] and kong_cond1[1]&lt;kong_cond1[2]) //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if(MarketPosition!=-1 and L&lt;=banddn[1])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SellShort(Lots,min(open,banddn[1])); // 如果满足开空条件，则卖空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HighAfterEntry = EntryPrice;//保存空头开仓价格;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kaicang_kg=1;   // 标记已开仓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 // 重置连续未开仓的Bar计数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if(kaicang_kg[1]==1) // 如果在本周期内有开仓操作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bar_entry_count=bar_entry_count+1; // 将开仓计数器加一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// 如果没有开仓，则将开仓计数器重置为 0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//移动出场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If(MarketPosition == 0)   // 自适应参数默认值；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1;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}Else if(bar_entry_count&gt;barcoutN)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//当有持仓的情况下，liQKA会随着持仓时间的增加而逐渐减小，即止损止盈幅度乘数的减少。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liQKA - 0.1;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liQKA = Max(liQKA,0.3);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barcoutN=bar_entry_count;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if(MarketPosition&gt;0)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DliqPoint = LowAfterEntry - (Open*TRS/1000)*liQKA; //经过计算，这根吊灯出场线会随着持仓时间的增加变的越来越敏感；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if(MarketPosition&lt;0)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KliqPoint = HighAfterEntry + (Open*TRS/1000)*liQKA; //经过计算，这根吊灯出场线会随着持仓时间的增加变的越来越敏感；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If(KliqPoint[1]&gt;0 and MarketPosition&lt;0)PlotNumeric("KliqPoint[1]",KliqPoint[1]);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if(DliqPoint[1]&gt;0 and MarketPosition&gt;0)PlotNumeric("DliqPoint[1]",DliqPoint[1]);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// 持有多单时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 xml:space="preserve">If(MarketPosition &gt;0 And bar_entry_count &gt;0  And Low &lt;= DliqPoint[1] and DliqPoint[1]&gt;0 and DliqPoint[1]&gt;0  and bar_entry_count&gt;0)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Sell(0,Min(Open,DliqPoint[1]));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DliqPoint=0;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barcoutN=0;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// 持有空单时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If(MarketPosition &lt;0 And bar_entry_count &gt;0  And High &gt;= KliqPoint[1] and KliqPoint[1]&gt;0 and KliqPoint[1]&gt;0  and bar_entry_count&gt;0)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BuyToCover(0,Max(Open,KliqPoint[1]));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KliqPoint=0;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</w:t>
      </w:r>
    </w:p>
    <w:p>
      <w:pPr>
        <w:rPr>
          <w:rFonts w:hint="eastAsia"/>
        </w:rPr>
      </w:pPr>
      <w:r>
        <w:rPr>
          <w:color w:val="FFFFFF"/>
        </w:rPr>
        <w:t>// 编译版本</w:t>
        <w:tab/>
        <w:t>2023/01/06 248844320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45AA2"/>
    <w:rsid w:val="00CB0664"/>
    <w:rsid w:val="00F43E78"/>
    <w:rsid w:val="00F85B91"/>
    <w:rsid w:val="00FC693F"/>
    <w:rsid w:val="00FF4886"/>
    <w:rsid w:val="0B9757E6"/>
    <w:rsid w:val="42E047CB"/>
    <w:rsid w:val="482A0D63"/>
    <w:rsid w:val="5ABB7037"/>
    <w:rsid w:val="7B79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autoRedefine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autoRedefine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autoRedefine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uiPriority w:val="99"/>
  </w:style>
  <w:style w:type="character" w:customStyle="1" w:styleId="146">
    <w:name w:val="正文文本 3 字符"/>
    <w:basedOn w:val="132"/>
    <w:link w:val="17"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2171</Words>
  <Characters>7317</Characters>
  <Lines>66</Lines>
  <Paragraphs>18</Paragraphs>
  <TotalTime>0</TotalTime>
  <ScaleCrop>false</ScaleCrop>
  <LinksUpToDate>false</LinksUpToDate>
  <CharactersWithSpaces>8974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13453145450手机用户</cp:lastModifiedBy>
  <dcterms:modified xsi:type="dcterms:W3CDTF">2024-03-24T06:00:09Z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3774244271F14A9889A6E172B6F7ECC3</vt:lpwstr>
  </property>
</Properties>
</file>